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DED86">
      <w:pPr>
        <w:spacing w:after="60" w:line="240" w:lineRule="auto"/>
        <w:jc w:val="center"/>
        <w:rPr>
          <w:b/>
          <w:bCs w:val="0"/>
          <w:sz w:val="22"/>
          <w:szCs w:val="22"/>
        </w:rPr>
      </w:pPr>
    </w:p>
    <w:p w14:paraId="3DFCFD54">
      <w:pPr>
        <w:spacing w:after="60" w:line="240" w:lineRule="auto"/>
        <w:jc w:val="center"/>
        <w:rPr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>REGULAMENTO ACRE CUP 2026</w:t>
      </w:r>
    </w:p>
    <w:p w14:paraId="4CC3E18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678349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 – Regras</w:t>
      </w:r>
    </w:p>
    <w:p w14:paraId="1F82ECCB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C877E1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1.1 – ACRE CUP 2026 será disputada em conformidade com as seções aplicáveis das regras</w:t>
      </w:r>
    </w:p>
    <w:p w14:paraId="54FE343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Internacionais da modalidade de FUT 7. Em questões de interpretações das regras da FUT7.</w:t>
      </w:r>
    </w:p>
    <w:p w14:paraId="3727053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B7C677C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1.2 - As equipas estão divididas em grupos de três a quatro ou mais equipes, dependendo do número de equipes na categoria.</w:t>
      </w:r>
    </w:p>
    <w:p w14:paraId="1E9AE4F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DEDD53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1.3 - A classificação das equipes será determinada de acordo com os seus pontos. </w:t>
      </w:r>
    </w:p>
    <w:p w14:paraId="53D141DF">
      <w:pPr>
        <w:numPr>
          <w:ilvl w:val="0"/>
          <w:numId w:val="7"/>
        </w:numPr>
        <w:spacing w:after="60" w:line="240" w:lineRule="auto"/>
        <w:ind w:left="420" w:leftChars="0" w:hanging="420" w:firstLineChars="0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Vitória - 3 pontos </w:t>
      </w:r>
    </w:p>
    <w:p w14:paraId="5403D500">
      <w:pPr>
        <w:numPr>
          <w:ilvl w:val="0"/>
          <w:numId w:val="7"/>
        </w:numPr>
        <w:spacing w:after="60" w:line="240" w:lineRule="auto"/>
        <w:ind w:left="420" w:leftChars="0" w:hanging="420" w:firstLineChars="0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>Empate - 1 ponto</w:t>
      </w:r>
    </w:p>
    <w:p w14:paraId="68E078D0">
      <w:pPr>
        <w:numPr>
          <w:ilvl w:val="0"/>
          <w:numId w:val="7"/>
        </w:numPr>
        <w:spacing w:after="60" w:line="240" w:lineRule="auto"/>
        <w:ind w:left="420" w:leftChars="0" w:hanging="420" w:firstLineChars="0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>Derrota - 0 ponto</w:t>
      </w:r>
    </w:p>
    <w:p w14:paraId="2A53297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389358E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1.4 - Se duas ou mais equipes terminarem com o mesmo número de pontos, a classificação será</w:t>
      </w:r>
    </w:p>
    <w:p w14:paraId="07C6C5A1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decidida da seguinte forma:</w:t>
      </w:r>
    </w:p>
    <w:p w14:paraId="07CA489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F9862F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1º - </w:t>
      </w:r>
      <w:r>
        <w:rPr>
          <w:rFonts w:hint="default"/>
          <w:b w:val="0"/>
          <w:bCs/>
          <w:sz w:val="22"/>
          <w:szCs w:val="22"/>
          <w:lang w:val="pt-BR"/>
        </w:rPr>
        <w:t>Maior número de Vitória</w:t>
      </w:r>
      <w:r>
        <w:rPr>
          <w:b w:val="0"/>
          <w:bCs/>
          <w:sz w:val="22"/>
          <w:szCs w:val="22"/>
        </w:rPr>
        <w:t>;</w:t>
      </w:r>
    </w:p>
    <w:p w14:paraId="44188CE5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2º - </w:t>
      </w:r>
      <w:r>
        <w:rPr>
          <w:rFonts w:hint="default"/>
          <w:b w:val="0"/>
          <w:bCs/>
          <w:sz w:val="22"/>
          <w:szCs w:val="22"/>
          <w:lang w:val="pt-BR"/>
        </w:rPr>
        <w:t>Saldo de gols</w:t>
      </w:r>
      <w:r>
        <w:rPr>
          <w:b w:val="0"/>
          <w:bCs/>
          <w:sz w:val="22"/>
          <w:szCs w:val="22"/>
        </w:rPr>
        <w:t>;</w:t>
      </w:r>
    </w:p>
    <w:p w14:paraId="7CE202D5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3º - </w:t>
      </w:r>
      <w:r>
        <w:rPr>
          <w:rFonts w:hint="default"/>
          <w:b w:val="0"/>
          <w:bCs/>
          <w:sz w:val="22"/>
          <w:szCs w:val="22"/>
          <w:lang w:val="pt-BR"/>
        </w:rPr>
        <w:t>Maior número de gols marcados</w:t>
      </w:r>
      <w:r>
        <w:rPr>
          <w:b w:val="0"/>
          <w:bCs/>
          <w:sz w:val="22"/>
          <w:szCs w:val="22"/>
        </w:rPr>
        <w:t>;</w:t>
      </w:r>
    </w:p>
    <w:p w14:paraId="059396D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4º - </w:t>
      </w:r>
      <w:r>
        <w:rPr>
          <w:rFonts w:hint="default"/>
          <w:b w:val="0"/>
          <w:bCs/>
          <w:sz w:val="22"/>
          <w:szCs w:val="22"/>
          <w:lang w:val="pt-BR"/>
        </w:rPr>
        <w:t>Confronto direto</w:t>
      </w:r>
      <w:r>
        <w:rPr>
          <w:b w:val="0"/>
          <w:bCs/>
          <w:sz w:val="22"/>
          <w:szCs w:val="22"/>
        </w:rPr>
        <w:t>;</w:t>
      </w:r>
    </w:p>
    <w:p w14:paraId="4F01D32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5º - </w:t>
      </w:r>
      <w:r>
        <w:rPr>
          <w:rFonts w:hint="default"/>
          <w:b w:val="0"/>
          <w:bCs/>
          <w:sz w:val="22"/>
          <w:szCs w:val="22"/>
          <w:lang w:val="pt-BR"/>
        </w:rPr>
        <w:t>Cartão Amarelo</w:t>
      </w:r>
      <w:r>
        <w:rPr>
          <w:b w:val="0"/>
          <w:bCs/>
          <w:sz w:val="22"/>
          <w:szCs w:val="22"/>
        </w:rPr>
        <w:t>.</w:t>
      </w:r>
    </w:p>
    <w:p w14:paraId="2B7BDE1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6º - </w:t>
      </w:r>
      <w:r>
        <w:rPr>
          <w:rFonts w:hint="default"/>
          <w:b w:val="0"/>
          <w:bCs/>
          <w:sz w:val="22"/>
          <w:szCs w:val="22"/>
          <w:lang w:val="pt-BR"/>
        </w:rPr>
        <w:t>Cartão Vermelho</w:t>
      </w:r>
      <w:r>
        <w:rPr>
          <w:b w:val="0"/>
          <w:bCs/>
          <w:sz w:val="22"/>
          <w:szCs w:val="22"/>
        </w:rPr>
        <w:t>.</w:t>
      </w:r>
    </w:p>
    <w:p w14:paraId="46519B1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7º - Sorteio</w:t>
      </w:r>
    </w:p>
    <w:p w14:paraId="6E93039C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A04EB41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1.5 - JOGOS FASE DE GRUPOS</w:t>
      </w:r>
    </w:p>
    <w:p w14:paraId="550061C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4518CB2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1.5.1- O sistema de disputa da competição é determinado pelas seguintes regras:</w:t>
      </w:r>
    </w:p>
    <w:p w14:paraId="2F436DA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3AB960F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1.5.2 - As equipas jogam entre si na 1ª fase de grupos.</w:t>
      </w:r>
    </w:p>
    <w:p w14:paraId="28287CF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867508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1.5.3 - A ordem entre as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>s será decidida de acordo com os pontos.</w:t>
      </w:r>
    </w:p>
    <w:p w14:paraId="06251058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372435A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1.5.4 - Caso uma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seja desclassificada ou se retire durante a fase de grupos, todos os resultados serão alterados para 0-</w:t>
      </w: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 xml:space="preserve"> (W.O) a favor do adversário.</w:t>
      </w:r>
    </w:p>
    <w:p w14:paraId="68329F3C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539B73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18EC7C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</w:t>
      </w:r>
      <w:r>
        <w:rPr>
          <w:rFonts w:hint="default"/>
          <w:b w:val="0"/>
          <w:bCs/>
          <w:sz w:val="22"/>
          <w:szCs w:val="22"/>
          <w:lang w:val="pt-BR"/>
        </w:rPr>
        <w:t>.</w:t>
      </w:r>
      <w:r>
        <w:rPr>
          <w:b w:val="0"/>
          <w:bCs/>
          <w:sz w:val="22"/>
          <w:szCs w:val="22"/>
        </w:rPr>
        <w:t>6</w:t>
      </w:r>
      <w:r>
        <w:rPr>
          <w:rFonts w:hint="default"/>
          <w:b w:val="0"/>
          <w:bCs/>
          <w:sz w:val="22"/>
          <w:szCs w:val="22"/>
          <w:lang w:val="pt-BR"/>
        </w:rPr>
        <w:t>.</w:t>
      </w:r>
      <w:r>
        <w:rPr>
          <w:b w:val="0"/>
          <w:bCs/>
          <w:sz w:val="22"/>
          <w:szCs w:val="22"/>
        </w:rPr>
        <w:t xml:space="preserve"> </w:t>
      </w:r>
      <w:r>
        <w:rPr>
          <w:b/>
          <w:bCs w:val="0"/>
          <w:sz w:val="22"/>
          <w:szCs w:val="22"/>
        </w:rPr>
        <w:t>JOGOS DE PLAYOFF – MATA-MATA</w:t>
      </w:r>
    </w:p>
    <w:p w14:paraId="0109066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3C86D2BB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b w:val="0"/>
          <w:bCs/>
          <w:sz w:val="22"/>
          <w:szCs w:val="22"/>
        </w:rPr>
        <w:t>1.6.1 - Nas partidas eliminatórias em caso de empate no tempo normal será decidida nos pênaltis</w:t>
      </w:r>
      <w:r>
        <w:rPr>
          <w:rFonts w:hint="default"/>
          <w:b w:val="0"/>
          <w:bCs/>
          <w:sz w:val="22"/>
          <w:szCs w:val="22"/>
          <w:lang w:val="pt-BR"/>
        </w:rPr>
        <w:t xml:space="preserve"> (3 pênaltis)</w:t>
      </w:r>
      <w:r>
        <w:rPr>
          <w:b w:val="0"/>
          <w:bCs/>
          <w:sz w:val="22"/>
          <w:szCs w:val="22"/>
        </w:rPr>
        <w:t xml:space="preserve">, cobrado por atletas diferentes. Permanecendo empate será </w:t>
      </w:r>
      <w:r>
        <w:rPr>
          <w:rFonts w:hint="default"/>
          <w:b w:val="0"/>
          <w:bCs/>
          <w:sz w:val="22"/>
          <w:szCs w:val="22"/>
          <w:lang w:val="pt-BR"/>
        </w:rPr>
        <w:t xml:space="preserve">cobranças </w:t>
      </w:r>
      <w:r>
        <w:rPr>
          <w:b w:val="0"/>
          <w:bCs/>
          <w:sz w:val="22"/>
          <w:szCs w:val="22"/>
        </w:rPr>
        <w:t>alternada</w:t>
      </w:r>
      <w:r>
        <w:rPr>
          <w:rFonts w:hint="default"/>
          <w:b w:val="0"/>
          <w:bCs/>
          <w:sz w:val="22"/>
          <w:szCs w:val="22"/>
          <w:lang w:val="pt-BR"/>
        </w:rPr>
        <w:t>s</w:t>
      </w:r>
      <w:r>
        <w:rPr>
          <w:b w:val="0"/>
          <w:bCs/>
          <w:sz w:val="22"/>
          <w:szCs w:val="22"/>
        </w:rPr>
        <w:t xml:space="preserve"> 01 para cada equipe, até </w:t>
      </w:r>
      <w:r>
        <w:rPr>
          <w:rFonts w:hint="default"/>
          <w:b w:val="0"/>
          <w:bCs/>
          <w:sz w:val="22"/>
          <w:szCs w:val="22"/>
          <w:lang w:val="pt-BR"/>
        </w:rPr>
        <w:t>sair</w:t>
      </w:r>
      <w:r>
        <w:rPr>
          <w:b w:val="0"/>
          <w:bCs/>
          <w:sz w:val="22"/>
          <w:szCs w:val="22"/>
        </w:rPr>
        <w:t xml:space="preserve"> um vencedor. Todos os atletas que não estejam expulsos do jogo ou machucados devem cobrar alternadamente ate se conhecer o vencedor, Futebol 7 Society</w:t>
      </w:r>
      <w:r>
        <w:rPr>
          <w:rFonts w:hint="default"/>
          <w:b w:val="0"/>
          <w:bCs/>
          <w:sz w:val="22"/>
          <w:szCs w:val="22"/>
          <w:lang w:val="pt-BR"/>
        </w:rPr>
        <w:t>.</w:t>
      </w:r>
    </w:p>
    <w:p w14:paraId="437BFA62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602567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1.6.2 - No caso de uma equipe ser desqualificada ou desistir durante os jogos </w:t>
      </w:r>
      <w:r>
        <w:rPr>
          <w:b w:val="0"/>
          <w:bCs/>
          <w:sz w:val="22"/>
          <w:szCs w:val="22"/>
          <w:lang w:val="pt-BR"/>
        </w:rPr>
        <w:t>eliminatório</w:t>
      </w:r>
      <w:r>
        <w:rPr>
          <w:rFonts w:hint="default"/>
          <w:b w:val="0"/>
          <w:bCs/>
          <w:sz w:val="22"/>
          <w:szCs w:val="22"/>
          <w:lang w:val="pt-BR"/>
        </w:rPr>
        <w:t>s</w:t>
      </w:r>
      <w:r>
        <w:rPr>
          <w:b w:val="0"/>
          <w:bCs/>
          <w:sz w:val="22"/>
          <w:szCs w:val="22"/>
        </w:rPr>
        <w:t xml:space="preserve"> (playoff), 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oponente seguirá em frente na competição.</w:t>
      </w:r>
    </w:p>
    <w:p w14:paraId="14BDD2CF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2FF1BA8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1.6.</w:t>
      </w:r>
      <w:r>
        <w:rPr>
          <w:b w:val="0"/>
          <w:bCs/>
          <w:sz w:val="22"/>
          <w:szCs w:val="22"/>
        </w:rPr>
        <w:t>3 - Em todas as categorias, o número máximo e mínimo de jogadores inscritos por equipe é: Mínimo de 8 e máximo de 14 jogadores.</w:t>
      </w:r>
    </w:p>
    <w:p w14:paraId="679734B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763DE5D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1.6.4</w:t>
      </w:r>
      <w:r>
        <w:rPr>
          <w:b w:val="0"/>
          <w:bCs/>
          <w:sz w:val="22"/>
          <w:szCs w:val="22"/>
        </w:rPr>
        <w:t>. - Máximo de 3 responsáveis e mínimo de 1 p</w:t>
      </w:r>
      <w:r>
        <w:rPr>
          <w:rFonts w:hint="default"/>
          <w:b w:val="0"/>
          <w:bCs/>
          <w:sz w:val="22"/>
          <w:szCs w:val="22"/>
          <w:lang w:val="pt-BR"/>
        </w:rPr>
        <w:t>or</w:t>
      </w:r>
      <w:r>
        <w:rPr>
          <w:b w:val="0"/>
          <w:bCs/>
          <w:sz w:val="22"/>
          <w:szCs w:val="22"/>
        </w:rPr>
        <w:t xml:space="preserve"> equipe.</w:t>
      </w:r>
    </w:p>
    <w:p w14:paraId="7D56903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921400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1.6.5</w:t>
      </w:r>
      <w:r>
        <w:rPr>
          <w:b w:val="0"/>
          <w:bCs/>
          <w:sz w:val="22"/>
          <w:szCs w:val="22"/>
        </w:rPr>
        <w:t>. - Todos os jogadores(as) devem ser capazes de provar a sua idade através do documento de identidade e/ou passaporte original, com foto e data de nascimento.</w:t>
      </w:r>
    </w:p>
    <w:p w14:paraId="6BA191DF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6713686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1.6.6</w:t>
      </w:r>
      <w:r>
        <w:rPr>
          <w:b w:val="0"/>
          <w:bCs/>
          <w:sz w:val="22"/>
          <w:szCs w:val="22"/>
        </w:rPr>
        <w:t xml:space="preserve"> - Recomendamos que todos os jogadores(as) usem o mesmo número na camisa de jogo durante toda a competição.</w:t>
      </w:r>
    </w:p>
    <w:p w14:paraId="504599A1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C1AB5AF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1.6.7</w:t>
      </w:r>
      <w:r>
        <w:rPr>
          <w:b w:val="0"/>
          <w:bCs/>
          <w:sz w:val="22"/>
          <w:szCs w:val="22"/>
        </w:rPr>
        <w:t xml:space="preserve"> - Se os jogadores mudarem os números entre jogos, o treinador ou o líder da equipe deve atualizar essas informações antes do início do jogo com o staff de campo ou todas as estatísticas do jogo daquele jogador estarão erradas.</w:t>
      </w:r>
    </w:p>
    <w:p w14:paraId="77B8C3D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53BD4B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2.0 </w:t>
      </w:r>
      <w:r>
        <w:rPr>
          <w:b w:val="0"/>
          <w:bCs/>
          <w:sz w:val="22"/>
          <w:szCs w:val="22"/>
        </w:rPr>
        <w:t xml:space="preserve"> -</w:t>
      </w:r>
      <w:r>
        <w:rPr>
          <w:rFonts w:hint="default"/>
          <w:b w:val="0"/>
          <w:bCs/>
          <w:sz w:val="22"/>
          <w:szCs w:val="22"/>
          <w:lang w:val="pt-BR"/>
        </w:rPr>
        <w:t xml:space="preserve"> </w:t>
      </w:r>
      <w:r>
        <w:rPr>
          <w:rFonts w:hint="default"/>
          <w:b/>
          <w:bCs w:val="0"/>
          <w:sz w:val="22"/>
          <w:szCs w:val="22"/>
          <w:lang w:val="pt-BR"/>
        </w:rPr>
        <w:t>N</w:t>
      </w:r>
      <w:r>
        <w:rPr>
          <w:b/>
          <w:bCs w:val="0"/>
          <w:sz w:val="22"/>
          <w:szCs w:val="22"/>
        </w:rPr>
        <w:t>AS SUBSTITUIÇÕES DURANTE O JOGO, OS JOGADORES(AS) TÊM DE SEGUIR AS SEGUINTES REGRAS:</w:t>
      </w:r>
    </w:p>
    <w:p w14:paraId="235CDC9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3C870104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2.1 - </w:t>
      </w:r>
      <w:r>
        <w:rPr>
          <w:b w:val="0"/>
          <w:bCs/>
          <w:sz w:val="22"/>
          <w:szCs w:val="22"/>
        </w:rPr>
        <w:t>Um(a) jogador(a) que seja substituído pode reentrar no jogo.</w:t>
      </w:r>
    </w:p>
    <w:p w14:paraId="223EDBD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0844B00">
      <w:pPr>
        <w:numPr>
          <w:ilvl w:val="0"/>
          <w:numId w:val="0"/>
        </w:numPr>
        <w:spacing w:after="60" w:line="240" w:lineRule="auto"/>
        <w:ind w:leftChars="0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2.2 -  </w:t>
      </w:r>
      <w:r>
        <w:rPr>
          <w:b w:val="0"/>
          <w:bCs/>
          <w:sz w:val="22"/>
          <w:szCs w:val="22"/>
        </w:rPr>
        <w:t>As substituições podem ser feitas sem o jogo ser interrompid</w:t>
      </w:r>
      <w:r>
        <w:rPr>
          <w:rFonts w:hint="default"/>
          <w:b w:val="0"/>
          <w:bCs/>
          <w:sz w:val="22"/>
          <w:szCs w:val="22"/>
          <w:lang w:val="pt-BR"/>
        </w:rPr>
        <w:t>o..</w:t>
      </w:r>
    </w:p>
    <w:p w14:paraId="706CF6F6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41DB244B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2.3 - </w:t>
      </w:r>
      <w:r>
        <w:rPr>
          <w:b w:val="0"/>
          <w:bCs/>
          <w:sz w:val="22"/>
          <w:szCs w:val="22"/>
        </w:rPr>
        <w:t>Todas as substituições serão realizadas na linha de meio-campo.</w:t>
      </w:r>
    </w:p>
    <w:p w14:paraId="0F0C17C2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2A4E75C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2.4 - </w:t>
      </w:r>
      <w:r>
        <w:rPr>
          <w:b w:val="0"/>
          <w:bCs/>
          <w:sz w:val="22"/>
          <w:szCs w:val="22"/>
        </w:rPr>
        <w:t>O jogador só pode entrar em campo quando o seu colega estiver fora da área legal de jogo e só depois do árbitro dar permissão.</w:t>
      </w:r>
    </w:p>
    <w:p w14:paraId="5B4C6EB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DDB29FD">
      <w:pPr>
        <w:numPr>
          <w:ilvl w:val="0"/>
          <w:numId w:val="0"/>
        </w:numPr>
        <w:spacing w:after="60" w:line="240" w:lineRule="auto"/>
        <w:ind w:leftChars="0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1E404876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2.5 - </w:t>
      </w:r>
      <w:r>
        <w:rPr>
          <w:b w:val="0"/>
          <w:bCs/>
          <w:sz w:val="22"/>
          <w:szCs w:val="22"/>
        </w:rPr>
        <w:t>Todas as substituições realizadas incorretamente serão penalizadas com cartão amarelo.</w:t>
      </w:r>
    </w:p>
    <w:p w14:paraId="2328928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689758B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2.6 - </w:t>
      </w:r>
      <w:r>
        <w:rPr>
          <w:b w:val="0"/>
          <w:bCs/>
          <w:sz w:val="22"/>
          <w:szCs w:val="22"/>
        </w:rPr>
        <w:t>Na substituição de goleiros o jogo deve estar parado e o árbitro informado.</w:t>
      </w:r>
    </w:p>
    <w:p w14:paraId="426F3A0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D925BC3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2.7 - </w:t>
      </w:r>
      <w:r>
        <w:rPr>
          <w:b w:val="0"/>
          <w:bCs/>
          <w:sz w:val="22"/>
          <w:szCs w:val="22"/>
        </w:rPr>
        <w:t>Um(a) jogador(a) pode representar o mesmo clube em 02 categorias, mas não pode representar mais que uma equipe na competição.</w:t>
      </w:r>
    </w:p>
    <w:p w14:paraId="62D7254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8A14F3D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2.8 - </w:t>
      </w:r>
      <w:r>
        <w:rPr>
          <w:b w:val="0"/>
          <w:bCs/>
          <w:sz w:val="22"/>
          <w:szCs w:val="22"/>
        </w:rPr>
        <w:t>Se um(a) jogador(a) representar uma equipe em diferentes categorias, deverá estar inscrito em todas as fichas de inscrição das categorias na qual participará.</w:t>
      </w:r>
    </w:p>
    <w:p w14:paraId="5F69DDC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039B2C8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2.9 - </w:t>
      </w:r>
      <w:r>
        <w:rPr>
          <w:b w:val="0"/>
          <w:bCs/>
          <w:sz w:val="22"/>
          <w:szCs w:val="22"/>
        </w:rPr>
        <w:t>Se um(a) jogador(a) representar uma equipe em diferentes categorias, mas só está inscrito em uma equipe, o jogador não será autorizado a participar nas restantes equipes. Se isso acontecer, ele será excluído da competição e a equipe perderá por 0-3 os jogos em que este jogador participou.</w:t>
      </w:r>
    </w:p>
    <w:p w14:paraId="6AC0BE58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AE25A2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2.9.1</w:t>
      </w:r>
      <w:r>
        <w:rPr>
          <w:b w:val="0"/>
          <w:bCs/>
          <w:sz w:val="22"/>
          <w:szCs w:val="22"/>
        </w:rPr>
        <w:t xml:space="preserve"> - Se um clube competir com duas ou mais equipes na mesma categoria, os jogadores(as) dessas equipes NÃO podem trocar de equipes. Se isso se verificar, os mesmos serão excluídos da competição e a equipa perderá por 0-3 os jogos em que esses jogadores(as) participaram.</w:t>
      </w:r>
    </w:p>
    <w:p w14:paraId="78A8E201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9EFE43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2.9.2</w:t>
      </w:r>
      <w:r>
        <w:rPr>
          <w:b w:val="0"/>
          <w:bCs/>
          <w:sz w:val="22"/>
          <w:szCs w:val="22"/>
        </w:rPr>
        <w:t xml:space="preserve"> - Equipes que apresentem jogadores(as) que não constem na ficha de inscrição podem ser excluídas do torneio.</w:t>
      </w:r>
    </w:p>
    <w:p w14:paraId="33130FB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D4EA20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 xml:space="preserve"> - </w:t>
      </w:r>
      <w:r>
        <w:rPr>
          <w:b/>
          <w:bCs w:val="0"/>
          <w:sz w:val="22"/>
          <w:szCs w:val="22"/>
        </w:rPr>
        <w:t>TEMPO DE JOGO</w:t>
      </w:r>
    </w:p>
    <w:p w14:paraId="41C4E021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4CAA58AE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 xml:space="preserve">.1 - Serão 2 (dois) tempos de </w:t>
      </w:r>
      <w:r>
        <w:rPr>
          <w:rFonts w:hint="default"/>
          <w:b w:val="0"/>
          <w:bCs/>
          <w:sz w:val="22"/>
          <w:szCs w:val="22"/>
          <w:lang w:val="pt-BR"/>
        </w:rPr>
        <w:t>20</w:t>
      </w:r>
      <w:r>
        <w:rPr>
          <w:b w:val="0"/>
          <w:bCs/>
          <w:sz w:val="22"/>
          <w:szCs w:val="22"/>
        </w:rPr>
        <w:t xml:space="preserve"> (</w:t>
      </w:r>
      <w:r>
        <w:rPr>
          <w:rFonts w:hint="default"/>
          <w:b w:val="0"/>
          <w:bCs/>
          <w:sz w:val="22"/>
          <w:szCs w:val="22"/>
          <w:lang w:val="pt-BR"/>
        </w:rPr>
        <w:t>vinte</w:t>
      </w:r>
      <w:r>
        <w:rPr>
          <w:b w:val="0"/>
          <w:bCs/>
          <w:sz w:val="22"/>
          <w:szCs w:val="22"/>
        </w:rPr>
        <w:t xml:space="preserve">) minutos </w:t>
      </w:r>
      <w:r>
        <w:rPr>
          <w:rFonts w:hint="default"/>
          <w:b w:val="0"/>
          <w:bCs/>
          <w:sz w:val="22"/>
          <w:szCs w:val="22"/>
          <w:lang w:val="pt-BR"/>
        </w:rPr>
        <w:t>n</w:t>
      </w:r>
      <w:r>
        <w:rPr>
          <w:b w:val="0"/>
          <w:bCs/>
          <w:sz w:val="22"/>
          <w:szCs w:val="22"/>
        </w:rPr>
        <w:t>as categorias.</w:t>
      </w:r>
      <w:r>
        <w:rPr>
          <w:rFonts w:hint="default"/>
          <w:b w:val="0"/>
          <w:bCs/>
          <w:sz w:val="22"/>
          <w:szCs w:val="22"/>
          <w:lang w:val="pt-BR"/>
        </w:rPr>
        <w:t xml:space="preserve"> (</w:t>
      </w:r>
      <w:r>
        <w:rPr>
          <w:rFonts w:hint="default"/>
          <w:b/>
          <w:bCs w:val="0"/>
          <w:sz w:val="22"/>
          <w:szCs w:val="22"/>
          <w:lang w:val="pt-BR"/>
        </w:rPr>
        <w:t>sub - 9 e 10 Masculino</w:t>
      </w:r>
      <w:r>
        <w:rPr>
          <w:rFonts w:hint="default"/>
          <w:b w:val="0"/>
          <w:bCs/>
          <w:sz w:val="22"/>
          <w:szCs w:val="22"/>
          <w:lang w:val="pt-BR"/>
        </w:rPr>
        <w:t>).</w:t>
      </w:r>
    </w:p>
    <w:p w14:paraId="145F3E96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19FC6101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3.2 - </w:t>
      </w:r>
      <w:r>
        <w:rPr>
          <w:b w:val="0"/>
          <w:bCs/>
          <w:sz w:val="22"/>
          <w:szCs w:val="22"/>
        </w:rPr>
        <w:t xml:space="preserve">Serão 2 (dois) tempos de 20 (vinte) minutos </w:t>
      </w:r>
      <w:r>
        <w:rPr>
          <w:rFonts w:hint="default"/>
          <w:b w:val="0"/>
          <w:bCs/>
          <w:sz w:val="22"/>
          <w:szCs w:val="22"/>
          <w:lang w:val="pt-BR"/>
        </w:rPr>
        <w:t>n</w:t>
      </w:r>
      <w:r>
        <w:rPr>
          <w:b w:val="0"/>
          <w:bCs/>
          <w:sz w:val="22"/>
          <w:szCs w:val="22"/>
        </w:rPr>
        <w:t>as categorias.</w:t>
      </w:r>
      <w:r>
        <w:rPr>
          <w:rFonts w:hint="default"/>
          <w:b w:val="0"/>
          <w:bCs/>
          <w:sz w:val="22"/>
          <w:szCs w:val="22"/>
          <w:lang w:val="pt-BR"/>
        </w:rPr>
        <w:t xml:space="preserve"> (</w:t>
      </w:r>
      <w:r>
        <w:rPr>
          <w:rFonts w:hint="default"/>
          <w:b/>
          <w:bCs w:val="0"/>
          <w:sz w:val="22"/>
          <w:szCs w:val="22"/>
          <w:lang w:val="pt-BR"/>
        </w:rPr>
        <w:t>sub - 11. 12, 13 Masculino e Sub - 15 Feminino</w:t>
      </w:r>
      <w:r>
        <w:rPr>
          <w:rFonts w:hint="default"/>
          <w:b w:val="0"/>
          <w:bCs/>
          <w:sz w:val="22"/>
          <w:szCs w:val="22"/>
          <w:lang w:val="pt-BR"/>
        </w:rPr>
        <w:t>,).</w:t>
      </w:r>
    </w:p>
    <w:p w14:paraId="3E18F45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E625B0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>.3 - Serão 5 (cinco) minutos de intervalo em todos os jogos, em todas as categorias.</w:t>
      </w:r>
    </w:p>
    <w:p w14:paraId="7E4A5EC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622C63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>.4 - Todos os jogos começarão pontualmente, conforme os horários divulgados.</w:t>
      </w:r>
    </w:p>
    <w:p w14:paraId="7A23AEAF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F1B2895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 xml:space="preserve"> - </w:t>
      </w:r>
      <w:r>
        <w:rPr>
          <w:b/>
          <w:bCs w:val="0"/>
          <w:sz w:val="22"/>
          <w:szCs w:val="22"/>
        </w:rPr>
        <w:t>DETALHES DOS JOGOS</w:t>
      </w:r>
    </w:p>
    <w:p w14:paraId="4FF0DEF4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6A6162C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.1 - Ficha de Jogo:</w:t>
      </w:r>
    </w:p>
    <w:p w14:paraId="0CAD8688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80EBC2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.1.1 - Em todas as partidas é obrigatório verificar a súmula de jogo antes do início da partida.</w:t>
      </w:r>
    </w:p>
    <w:p w14:paraId="68547569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B29302A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.1.2 - Todos os jogadores inscritos na competição devem ser incluídos na súmula.</w:t>
      </w:r>
    </w:p>
    <w:p w14:paraId="462967C4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5BA226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.1.3 - Se um jogador não estiver na súmula do jogo, não pode ser utilizado na partida. Neste caso, o líder da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deve entrar em contato com os serviços administrativos da competição para resolver a situação para os próximos jogos.</w:t>
      </w:r>
    </w:p>
    <w:p w14:paraId="00C71CDF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1AB3AE6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.1.3.1 - Qualquer jogador ou líder não incluído na lista, não pode acessar a área técnica.</w:t>
      </w:r>
    </w:p>
    <w:p w14:paraId="50FF89FB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577D9F2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.1.2 - Os líderes da equipa TÊM de confirmar os números da lista de jogadores para o jogo com o representante, antes do início do jogo para evitar quaisquer erros nas informações da partida.</w:t>
      </w:r>
    </w:p>
    <w:p w14:paraId="11F12050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5A3915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.1.3 -Todos os jogadores da lista da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são considerados como se tivessem participado da partida.</w:t>
      </w:r>
    </w:p>
    <w:p w14:paraId="388B824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F0A954A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.2 - Equipamento de jogadores:</w:t>
      </w:r>
    </w:p>
    <w:p w14:paraId="740DE8A9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4A37EC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.2.1 - Os números nas camisas de jogo são OBRIGATÓRIOS.</w:t>
      </w:r>
    </w:p>
    <w:p w14:paraId="33D5A0F4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58C6D6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.2.2 - O número de jogadores na súmula de jogo deve coincidir com os números das camisas.</w:t>
      </w:r>
    </w:p>
    <w:p w14:paraId="174E1489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5C7152C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.2.3 - Dois jogadores da mesma equipe não podem usar o mesmo número na partida.</w:t>
      </w:r>
    </w:p>
    <w:p w14:paraId="3FD54E66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79F1686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</w:t>
      </w: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 xml:space="preserve"> - Se um jogador mudar o número da camisa do jogo anterior, essas informações devem ser atualizadas na súmula de jogo online com a equipe de campo antes do início da partida.</w:t>
      </w:r>
    </w:p>
    <w:p w14:paraId="3D3F3A2B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8858BD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</w:t>
      </w:r>
      <w:r>
        <w:rPr>
          <w:rFonts w:hint="default"/>
          <w:b w:val="0"/>
          <w:bCs/>
          <w:sz w:val="22"/>
          <w:szCs w:val="22"/>
          <w:lang w:val="pt-BR"/>
        </w:rPr>
        <w:t>5</w:t>
      </w:r>
      <w:r>
        <w:rPr>
          <w:b w:val="0"/>
          <w:bCs/>
          <w:sz w:val="22"/>
          <w:szCs w:val="22"/>
        </w:rPr>
        <w:t xml:space="preserve"> - Nenhum jogador pode mudar os números durante a mesma partida. O não cumprimento desta regra dará ao jogador um cartão amarelo e terá de abandonar o campo para vestir a camisa correta.</w:t>
      </w:r>
    </w:p>
    <w:p w14:paraId="16539A7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0060FB3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4F02F16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.2.6. - O jogador só pode voltar a entrar na partida quando estiver a utilizar um número de camisa autorizado e com o consentimento do árbitro.</w:t>
      </w:r>
    </w:p>
    <w:p w14:paraId="3EF36EE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09EA1DD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 xml:space="preserve">.2.7 - Se HOUVER A NECESSIDADE DE TROCA DE UNIFORMES, </w:t>
      </w:r>
      <w:r>
        <w:rPr>
          <w:rFonts w:hint="default"/>
          <w:b w:val="0"/>
          <w:bCs/>
          <w:sz w:val="22"/>
          <w:szCs w:val="22"/>
          <w:lang w:val="pt-BR"/>
        </w:rPr>
        <w:t xml:space="preserve">a equipe que estiver do lado DIREITO da tabela </w:t>
      </w:r>
      <w:r>
        <w:rPr>
          <w:b w:val="0"/>
          <w:bCs/>
          <w:sz w:val="22"/>
          <w:szCs w:val="22"/>
        </w:rPr>
        <w:t xml:space="preserve"> realizar</w:t>
      </w:r>
      <w:r>
        <w:rPr>
          <w:rFonts w:hint="default"/>
          <w:b w:val="0"/>
          <w:bCs/>
          <w:sz w:val="22"/>
          <w:szCs w:val="22"/>
          <w:lang w:val="pt-BR"/>
        </w:rPr>
        <w:t>á</w:t>
      </w:r>
      <w:r>
        <w:rPr>
          <w:b w:val="0"/>
          <w:bCs/>
          <w:sz w:val="22"/>
          <w:szCs w:val="22"/>
        </w:rPr>
        <w:t xml:space="preserve"> a troca</w:t>
      </w:r>
      <w:r>
        <w:rPr>
          <w:rFonts w:hint="default"/>
          <w:b w:val="0"/>
          <w:bCs/>
          <w:sz w:val="22"/>
          <w:szCs w:val="22"/>
          <w:lang w:val="pt-BR"/>
        </w:rPr>
        <w:t xml:space="preserve"> do uniforme</w:t>
      </w:r>
      <w:r>
        <w:rPr>
          <w:b w:val="0"/>
          <w:bCs/>
          <w:sz w:val="22"/>
          <w:szCs w:val="22"/>
        </w:rPr>
        <w:t>. Podendo a equipe usar colete com número.</w:t>
      </w:r>
    </w:p>
    <w:p w14:paraId="5F82EF1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0B458B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 xml:space="preserve">.2.8 - O uso de caneleiras </w:t>
      </w:r>
      <w:r>
        <w:rPr>
          <w:rFonts w:hint="default"/>
          <w:b w:val="0"/>
          <w:bCs/>
          <w:sz w:val="22"/>
          <w:szCs w:val="22"/>
          <w:lang w:val="pt-BR"/>
        </w:rPr>
        <w:t>será</w:t>
      </w:r>
      <w:r>
        <w:rPr>
          <w:b w:val="0"/>
          <w:bCs/>
          <w:sz w:val="22"/>
          <w:szCs w:val="22"/>
        </w:rPr>
        <w:t xml:space="preserve"> </w:t>
      </w:r>
      <w:r>
        <w:rPr>
          <w:rFonts w:hint="default"/>
          <w:b w:val="0"/>
          <w:bCs/>
          <w:sz w:val="22"/>
          <w:szCs w:val="22"/>
          <w:lang w:val="pt-BR"/>
        </w:rPr>
        <w:t>opcional</w:t>
      </w:r>
      <w:r>
        <w:rPr>
          <w:b w:val="0"/>
          <w:bCs/>
          <w:sz w:val="22"/>
          <w:szCs w:val="22"/>
        </w:rPr>
        <w:t xml:space="preserve"> </w:t>
      </w:r>
      <w:r>
        <w:rPr>
          <w:rFonts w:hint="default"/>
          <w:b w:val="0"/>
          <w:bCs/>
          <w:sz w:val="22"/>
          <w:szCs w:val="22"/>
          <w:lang w:val="pt-BR"/>
        </w:rPr>
        <w:t>n</w:t>
      </w:r>
      <w:r>
        <w:rPr>
          <w:b w:val="0"/>
          <w:bCs/>
          <w:sz w:val="22"/>
          <w:szCs w:val="22"/>
        </w:rPr>
        <w:t>as partidas.</w:t>
      </w:r>
    </w:p>
    <w:p w14:paraId="00029E1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E902663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.2.9 - Os atletas poderão utilizar tênis ou chuteira</w:t>
      </w:r>
      <w:r>
        <w:rPr>
          <w:rFonts w:hint="default"/>
          <w:b w:val="0"/>
          <w:bCs/>
          <w:sz w:val="22"/>
          <w:szCs w:val="22"/>
          <w:lang w:val="pt-BR"/>
        </w:rPr>
        <w:t>;</w:t>
      </w:r>
    </w:p>
    <w:p w14:paraId="72A7CD92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C99D3E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</w:t>
      </w: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>.</w:t>
      </w:r>
      <w:r>
        <w:rPr>
          <w:rFonts w:hint="default"/>
          <w:b w:val="0"/>
          <w:bCs/>
          <w:sz w:val="22"/>
          <w:szCs w:val="22"/>
          <w:lang w:val="pt-BR"/>
        </w:rPr>
        <w:t>0</w:t>
      </w:r>
      <w:r>
        <w:rPr>
          <w:b w:val="0"/>
          <w:bCs/>
          <w:sz w:val="22"/>
          <w:szCs w:val="22"/>
        </w:rPr>
        <w:t xml:space="preserve"> - A organização não fornece bolas para o aquecimento das equipes antes</w:t>
      </w:r>
      <w:r>
        <w:rPr>
          <w:rFonts w:hint="default"/>
          <w:b w:val="0"/>
          <w:bCs/>
          <w:sz w:val="22"/>
          <w:szCs w:val="22"/>
          <w:lang w:val="pt-BR"/>
        </w:rPr>
        <w:t xml:space="preserve"> ou depois</w:t>
      </w:r>
      <w:r>
        <w:rPr>
          <w:b w:val="0"/>
          <w:bCs/>
          <w:sz w:val="22"/>
          <w:szCs w:val="22"/>
        </w:rPr>
        <w:t xml:space="preserve"> das partidas.</w:t>
      </w:r>
    </w:p>
    <w:p w14:paraId="3604C43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3C4F26A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>.3.</w:t>
      </w:r>
      <w:r>
        <w:rPr>
          <w:rFonts w:hint="default"/>
          <w:b w:val="0"/>
          <w:bCs/>
          <w:sz w:val="22"/>
          <w:szCs w:val="22"/>
          <w:lang w:val="pt-BR"/>
        </w:rPr>
        <w:t>2</w:t>
      </w:r>
      <w:r>
        <w:rPr>
          <w:b w:val="0"/>
          <w:bCs/>
          <w:sz w:val="22"/>
          <w:szCs w:val="22"/>
        </w:rPr>
        <w:t xml:space="preserve"> - Todas as equipes devem estar prontas em campo no máximo 10 minutos antes do início com documentos válidos para o controle de idade, caso sejam solicitados.</w:t>
      </w:r>
    </w:p>
    <w:p w14:paraId="56E88104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1A6159C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4</w:t>
      </w:r>
      <w:r>
        <w:rPr>
          <w:b w:val="0"/>
          <w:bCs/>
          <w:sz w:val="22"/>
          <w:szCs w:val="22"/>
        </w:rPr>
        <w:t xml:space="preserve">.4.3 - A organização fornecerá bolas </w:t>
      </w:r>
      <w:r>
        <w:rPr>
          <w:rFonts w:hint="default"/>
          <w:b w:val="0"/>
          <w:bCs/>
          <w:sz w:val="22"/>
          <w:szCs w:val="22"/>
          <w:lang w:val="pt-BR"/>
        </w:rPr>
        <w:t>para os</w:t>
      </w:r>
      <w:r>
        <w:rPr>
          <w:b w:val="0"/>
          <w:bCs/>
          <w:sz w:val="22"/>
          <w:szCs w:val="22"/>
        </w:rPr>
        <w:t xml:space="preserve"> jogo</w:t>
      </w:r>
      <w:r>
        <w:rPr>
          <w:rFonts w:hint="default"/>
          <w:b w:val="0"/>
          <w:bCs/>
          <w:sz w:val="22"/>
          <w:szCs w:val="22"/>
          <w:lang w:val="pt-BR"/>
        </w:rPr>
        <w:t>s</w:t>
      </w:r>
      <w:r>
        <w:rPr>
          <w:b w:val="0"/>
          <w:bCs/>
          <w:sz w:val="22"/>
          <w:szCs w:val="22"/>
        </w:rPr>
        <w:t xml:space="preserve"> oficiais </w:t>
      </w:r>
      <w:r>
        <w:rPr>
          <w:rFonts w:hint="default"/>
          <w:b w:val="0"/>
          <w:bCs/>
          <w:sz w:val="22"/>
          <w:szCs w:val="22"/>
          <w:lang w:val="pt-BR"/>
        </w:rPr>
        <w:t>da competição</w:t>
      </w:r>
      <w:r>
        <w:rPr>
          <w:b w:val="0"/>
          <w:bCs/>
          <w:sz w:val="22"/>
          <w:szCs w:val="22"/>
        </w:rPr>
        <w:t>, mas nada impede de utilizar as bolas das equipes desde que seja tamanho correto.</w:t>
      </w:r>
    </w:p>
    <w:p w14:paraId="7D38A97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59C087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5</w:t>
      </w:r>
      <w:r>
        <w:rPr>
          <w:b w:val="0"/>
          <w:bCs/>
          <w:sz w:val="22"/>
          <w:szCs w:val="22"/>
        </w:rPr>
        <w:t>. - Poderão ser consideradas autorizações especiais para as categorias de futebol de 7, devendo para tal contactar a organização previamente.</w:t>
      </w:r>
    </w:p>
    <w:p w14:paraId="2956C1A0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DFD8C3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6</w:t>
      </w:r>
      <w:r>
        <w:rPr>
          <w:b w:val="0"/>
          <w:bCs/>
          <w:sz w:val="22"/>
          <w:szCs w:val="22"/>
        </w:rPr>
        <w:t xml:space="preserve"> - </w:t>
      </w:r>
      <w:r>
        <w:rPr>
          <w:b/>
          <w:bCs w:val="0"/>
          <w:sz w:val="22"/>
          <w:szCs w:val="22"/>
        </w:rPr>
        <w:t>REGRAS FUTEBOL 7</w:t>
      </w:r>
      <w:r>
        <w:rPr>
          <w:rFonts w:hint="default"/>
          <w:b/>
          <w:bCs w:val="0"/>
          <w:sz w:val="22"/>
          <w:szCs w:val="22"/>
          <w:lang w:val="pt-BR"/>
        </w:rPr>
        <w:t xml:space="preserve"> SOCIETY</w:t>
      </w:r>
      <w:r>
        <w:rPr>
          <w:b/>
          <w:bCs w:val="0"/>
          <w:sz w:val="22"/>
          <w:szCs w:val="22"/>
        </w:rPr>
        <w:t>:</w:t>
      </w:r>
    </w:p>
    <w:p w14:paraId="76B0D3EC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50479F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6</w:t>
      </w:r>
      <w:r>
        <w:rPr>
          <w:b w:val="0"/>
          <w:bCs/>
          <w:sz w:val="22"/>
          <w:szCs w:val="22"/>
        </w:rPr>
        <w:t>.1 Formatos de competição:</w:t>
      </w:r>
    </w:p>
    <w:p w14:paraId="178D3E1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3C914FC8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>6</w:t>
      </w:r>
      <w:r>
        <w:rPr>
          <w:b w:val="0"/>
          <w:bCs/>
          <w:sz w:val="22"/>
          <w:szCs w:val="22"/>
        </w:rPr>
        <w:t>.1.1 - Nas competições com o formato 7x7, todas as categorias jogam futebol de 7 (um goleiro e seis</w:t>
      </w:r>
      <w:r>
        <w:rPr>
          <w:rFonts w:hint="default"/>
          <w:b w:val="0"/>
          <w:bCs/>
          <w:sz w:val="22"/>
          <w:szCs w:val="22"/>
          <w:lang w:val="pt-BR"/>
        </w:rPr>
        <w:t xml:space="preserve"> </w:t>
      </w:r>
      <w:r>
        <w:rPr>
          <w:b w:val="0"/>
          <w:bCs/>
          <w:sz w:val="22"/>
          <w:szCs w:val="22"/>
        </w:rPr>
        <w:t>jogadores(as) de campo).</w:t>
      </w:r>
    </w:p>
    <w:p w14:paraId="73F8FC18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DAE737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7</w:t>
      </w:r>
      <w:r>
        <w:rPr>
          <w:rFonts w:hint="default"/>
          <w:b w:val="0"/>
          <w:bCs/>
          <w:sz w:val="22"/>
          <w:szCs w:val="22"/>
          <w:lang w:val="pt-BR"/>
        </w:rPr>
        <w:t xml:space="preserve"> -</w:t>
      </w:r>
      <w:r>
        <w:rPr>
          <w:b w:val="0"/>
          <w:bCs/>
          <w:sz w:val="22"/>
          <w:szCs w:val="22"/>
        </w:rPr>
        <w:t xml:space="preserve"> </w:t>
      </w:r>
      <w:r>
        <w:rPr>
          <w:b/>
          <w:bCs w:val="0"/>
          <w:sz w:val="22"/>
          <w:szCs w:val="22"/>
        </w:rPr>
        <w:t>REGRA DA COMPETIÇÃO:</w:t>
      </w:r>
    </w:p>
    <w:p w14:paraId="6D26406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B8E790A">
      <w:pPr>
        <w:spacing w:after="60" w:line="240" w:lineRule="auto"/>
        <w:jc w:val="both"/>
        <w:rPr>
          <w:b/>
          <w:bCs w:val="0"/>
          <w:sz w:val="22"/>
          <w:szCs w:val="22"/>
        </w:rPr>
      </w:pPr>
      <w:r>
        <w:rPr>
          <w:b w:val="0"/>
          <w:bCs/>
          <w:sz w:val="22"/>
          <w:szCs w:val="22"/>
        </w:rPr>
        <w:t>7.</w:t>
      </w:r>
      <w:r>
        <w:rPr>
          <w:rFonts w:hint="default"/>
          <w:b w:val="0"/>
          <w:bCs/>
          <w:sz w:val="22"/>
          <w:szCs w:val="22"/>
          <w:lang w:val="pt-BR"/>
        </w:rPr>
        <w:t>1 -</w:t>
      </w:r>
      <w:r>
        <w:rPr>
          <w:b w:val="0"/>
          <w:bCs/>
          <w:sz w:val="22"/>
          <w:szCs w:val="22"/>
        </w:rPr>
        <w:t xml:space="preserve"> </w:t>
      </w:r>
      <w:r>
        <w:rPr>
          <w:b/>
          <w:bCs w:val="0"/>
          <w:sz w:val="22"/>
          <w:szCs w:val="22"/>
        </w:rPr>
        <w:t>SEGUE REGRA OFICIAL DA MODALIDADE. A EQUIPE QUE COMETER 05 INFRAÇÕE</w:t>
      </w:r>
      <w:r>
        <w:rPr>
          <w:rFonts w:hint="default"/>
          <w:b/>
          <w:bCs w:val="0"/>
          <w:sz w:val="22"/>
          <w:szCs w:val="22"/>
          <w:lang w:val="pt-BR"/>
        </w:rPr>
        <w:t xml:space="preserve">S </w:t>
      </w:r>
      <w:r>
        <w:rPr>
          <w:b/>
          <w:bCs w:val="0"/>
          <w:sz w:val="22"/>
          <w:szCs w:val="22"/>
        </w:rPr>
        <w:t>TÉCNICAS POR PERÍODO, A PARTIR DA SEXTA INFRAÇÃO TÉCNICA SOFRERÁ UM SHOOTOUT A CADA INFRAÇÃO POSTERIOR, SENDO ZERADAS AO FINAL DO PERÍODO.</w:t>
      </w:r>
    </w:p>
    <w:p w14:paraId="3B952D0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3C67642">
      <w:pPr>
        <w:spacing w:after="60" w:line="240" w:lineRule="auto"/>
        <w:jc w:val="both"/>
        <w:rPr>
          <w:b/>
          <w:bCs w:val="0"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8 - </w:t>
      </w:r>
      <w:r>
        <w:rPr>
          <w:b/>
          <w:bCs w:val="0"/>
          <w:sz w:val="22"/>
          <w:szCs w:val="22"/>
        </w:rPr>
        <w:t>PROGRAMA DOS JOGOS</w:t>
      </w:r>
    </w:p>
    <w:p w14:paraId="70088BB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3ED7B9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8.1 - O comité da organização tem o direito de alterar grupos, horários e campo de jogos antes e durante a competição.</w:t>
      </w:r>
    </w:p>
    <w:p w14:paraId="78AA2790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E457A1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8.2 - Em caso de alterações as equipas serão devidamente informadas, mas é da responsabilidade das equipas verificarem com a organização  2h antes do início do jogo onde o mesmo se irá realizar.</w:t>
      </w:r>
    </w:p>
    <w:p w14:paraId="1A6A853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11443B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8.3 - Deve consultar os calendários de jogos a todo o momento, principalmente na passagem às fases seguintes, pois a organização pode ser forçada a fazer alterações aos horários e campos dos jogos, devido a exigências logísticas.</w:t>
      </w:r>
    </w:p>
    <w:p w14:paraId="3379BB8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B8C3751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9 - </w:t>
      </w:r>
      <w:r>
        <w:rPr>
          <w:b/>
          <w:bCs w:val="0"/>
          <w:sz w:val="22"/>
          <w:szCs w:val="22"/>
        </w:rPr>
        <w:t>ÁRBITROS</w:t>
      </w:r>
      <w:r>
        <w:rPr>
          <w:b w:val="0"/>
          <w:bCs/>
          <w:sz w:val="22"/>
          <w:szCs w:val="22"/>
        </w:rPr>
        <w:t>.</w:t>
      </w:r>
    </w:p>
    <w:p w14:paraId="3467175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C16F00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9.</w:t>
      </w:r>
      <w:r>
        <w:rPr>
          <w:rFonts w:hint="default"/>
          <w:b w:val="0"/>
          <w:bCs/>
          <w:sz w:val="22"/>
          <w:szCs w:val="22"/>
          <w:lang w:val="pt-BR"/>
        </w:rPr>
        <w:t>1</w:t>
      </w:r>
      <w:r>
        <w:rPr>
          <w:b w:val="0"/>
          <w:bCs/>
          <w:sz w:val="22"/>
          <w:szCs w:val="22"/>
        </w:rPr>
        <w:t xml:space="preserve"> - Todos os jogos das categorias </w:t>
      </w:r>
      <w:r>
        <w:rPr>
          <w:rFonts w:hint="default"/>
          <w:b w:val="0"/>
          <w:bCs/>
          <w:sz w:val="22"/>
          <w:szCs w:val="22"/>
          <w:lang w:val="pt-BR"/>
        </w:rPr>
        <w:t>fut 7</w:t>
      </w:r>
      <w:r>
        <w:rPr>
          <w:b w:val="0"/>
          <w:bCs/>
          <w:sz w:val="22"/>
          <w:szCs w:val="22"/>
        </w:rPr>
        <w:t xml:space="preserve"> t</w:t>
      </w:r>
      <w:r>
        <w:rPr>
          <w:rFonts w:hint="default"/>
          <w:b w:val="0"/>
          <w:bCs/>
          <w:sz w:val="22"/>
          <w:szCs w:val="22"/>
          <w:lang w:val="pt-BR"/>
        </w:rPr>
        <w:t>erão</w:t>
      </w:r>
      <w:r>
        <w:rPr>
          <w:b w:val="0"/>
          <w:bCs/>
          <w:sz w:val="22"/>
          <w:szCs w:val="22"/>
        </w:rPr>
        <w:t xml:space="preserve"> 2 árbitros</w:t>
      </w:r>
      <w:r>
        <w:rPr>
          <w:rFonts w:hint="default"/>
          <w:b w:val="0"/>
          <w:bCs/>
          <w:sz w:val="22"/>
          <w:szCs w:val="22"/>
          <w:lang w:val="pt-BR"/>
        </w:rPr>
        <w:t xml:space="preserve">, </w:t>
      </w:r>
      <w:r>
        <w:rPr>
          <w:b w:val="0"/>
          <w:bCs/>
          <w:sz w:val="22"/>
          <w:szCs w:val="22"/>
        </w:rPr>
        <w:t xml:space="preserve">1 </w:t>
      </w:r>
      <w:r>
        <w:rPr>
          <w:rFonts w:hint="default"/>
          <w:b w:val="0"/>
          <w:bCs/>
          <w:sz w:val="22"/>
          <w:szCs w:val="22"/>
          <w:lang w:val="pt-BR"/>
        </w:rPr>
        <w:t xml:space="preserve">mesário e  1 </w:t>
      </w:r>
      <w:r>
        <w:rPr>
          <w:b w:val="0"/>
          <w:bCs/>
          <w:sz w:val="22"/>
          <w:szCs w:val="22"/>
        </w:rPr>
        <w:t>representante</w:t>
      </w:r>
      <w:r>
        <w:rPr>
          <w:rFonts w:hint="default"/>
          <w:b w:val="0"/>
          <w:bCs/>
          <w:sz w:val="22"/>
          <w:szCs w:val="22"/>
          <w:lang w:val="pt-BR"/>
        </w:rPr>
        <w:t xml:space="preserve"> da organização da competição</w:t>
      </w:r>
      <w:r>
        <w:rPr>
          <w:b w:val="0"/>
          <w:bCs/>
          <w:sz w:val="22"/>
          <w:szCs w:val="22"/>
        </w:rPr>
        <w:t>.</w:t>
      </w:r>
    </w:p>
    <w:p w14:paraId="37038CFF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E44D28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9.</w:t>
      </w:r>
      <w:r>
        <w:rPr>
          <w:rFonts w:hint="default"/>
          <w:b w:val="0"/>
          <w:bCs/>
          <w:sz w:val="22"/>
          <w:szCs w:val="22"/>
          <w:lang w:val="pt-BR"/>
        </w:rPr>
        <w:t>2</w:t>
      </w:r>
      <w:r>
        <w:rPr>
          <w:b w:val="0"/>
          <w:bCs/>
          <w:sz w:val="22"/>
          <w:szCs w:val="22"/>
        </w:rPr>
        <w:t xml:space="preserve"> - O coordenador da arbitragem durante o torneio estará disponível </w:t>
      </w:r>
      <w:r>
        <w:rPr>
          <w:rFonts w:hint="default"/>
          <w:b w:val="0"/>
          <w:bCs/>
          <w:sz w:val="22"/>
          <w:szCs w:val="22"/>
          <w:lang w:val="pt-BR"/>
        </w:rPr>
        <w:t>em cada jogo</w:t>
      </w:r>
      <w:r>
        <w:rPr>
          <w:b w:val="0"/>
          <w:bCs/>
          <w:sz w:val="22"/>
          <w:szCs w:val="22"/>
        </w:rPr>
        <w:t>.</w:t>
      </w:r>
    </w:p>
    <w:p w14:paraId="2F72F5B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2632C7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9.</w:t>
      </w: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 xml:space="preserve"> - A ARBITRAGEM será indicada pela organização para cada partida, não cabendo veto por partes de nenhuma e</w:t>
      </w:r>
      <w:r>
        <w:rPr>
          <w:rFonts w:hint="default"/>
          <w:b w:val="0"/>
          <w:bCs/>
          <w:sz w:val="22"/>
          <w:szCs w:val="22"/>
          <w:lang w:val="pt-BR"/>
        </w:rPr>
        <w:t>quipe</w:t>
      </w:r>
      <w:r>
        <w:rPr>
          <w:b w:val="0"/>
          <w:bCs/>
          <w:sz w:val="22"/>
          <w:szCs w:val="22"/>
        </w:rPr>
        <w:t>.</w:t>
      </w:r>
    </w:p>
    <w:p w14:paraId="25DF98E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1AEC3D3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10 - </w:t>
      </w:r>
      <w:r>
        <w:rPr>
          <w:b/>
          <w:bCs w:val="0"/>
          <w:sz w:val="22"/>
          <w:szCs w:val="22"/>
        </w:rPr>
        <w:t>JÚRI DO TORNEIO</w:t>
      </w:r>
    </w:p>
    <w:p w14:paraId="153F1CC9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89B5EA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10.1 </w:t>
      </w:r>
      <w:r>
        <w:rPr>
          <w:rFonts w:hint="default"/>
          <w:b w:val="0"/>
          <w:bCs/>
          <w:sz w:val="22"/>
          <w:szCs w:val="22"/>
          <w:lang w:val="pt-BR"/>
        </w:rPr>
        <w:t>O</w:t>
      </w:r>
      <w:r>
        <w:rPr>
          <w:b w:val="0"/>
          <w:bCs/>
          <w:sz w:val="22"/>
          <w:szCs w:val="22"/>
        </w:rPr>
        <w:t>s casos omissos a este regulamento será decidido pela comissão</w:t>
      </w:r>
    </w:p>
    <w:p w14:paraId="5A0A6A96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organizadora juntamente com a comissão julgadora, não cabendo nenhum recurso por parte de qualquer atleta ou equipe contra a decisão.</w:t>
      </w:r>
    </w:p>
    <w:p w14:paraId="00D4DAD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CA7EBE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11 - </w:t>
      </w:r>
      <w:r>
        <w:rPr>
          <w:b/>
          <w:bCs w:val="0"/>
          <w:sz w:val="22"/>
          <w:szCs w:val="22"/>
        </w:rPr>
        <w:t>PROTESTOS:</w:t>
      </w:r>
    </w:p>
    <w:p w14:paraId="3112274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ED00DA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11.1 - Todos os protestos devem ser apresentados por escrito pelo responsável da equipa e entregues a organização no prazo máximo de 60 minutos depois do final do jogo.</w:t>
      </w:r>
    </w:p>
    <w:p w14:paraId="2EA8C75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3DD3308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11.2 - Será pago uma taxa de protesto de R$ 500,00 (Quinhentos Reais) paga no momento que o protesto for entregue a organização.</w:t>
      </w:r>
    </w:p>
    <w:p w14:paraId="77FB873B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77FCDA9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11.3 - Essa taxa só será devolvida se o protesto for aprovado.</w:t>
      </w:r>
    </w:p>
    <w:p w14:paraId="4D017D2C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C179B18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D2BE45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11.4 - Protestos baseados em decisões de arbitragem não serão aceites.</w:t>
      </w:r>
    </w:p>
    <w:p w14:paraId="1741832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B2C8472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11.5 – </w:t>
      </w:r>
      <w:r>
        <w:rPr>
          <w:rFonts w:hint="default"/>
          <w:b w:val="0"/>
          <w:bCs/>
          <w:sz w:val="22"/>
          <w:szCs w:val="22"/>
          <w:lang w:val="pt-BR"/>
        </w:rPr>
        <w:t>J</w:t>
      </w:r>
      <w:r>
        <w:rPr>
          <w:b w:val="0"/>
          <w:bCs/>
          <w:sz w:val="22"/>
          <w:szCs w:val="22"/>
        </w:rPr>
        <w:t>ogador(a) lev</w:t>
      </w:r>
      <w:r>
        <w:rPr>
          <w:rFonts w:hint="default"/>
          <w:b w:val="0"/>
          <w:bCs/>
          <w:sz w:val="22"/>
          <w:szCs w:val="22"/>
          <w:lang w:val="pt-BR"/>
        </w:rPr>
        <w:t>ar</w:t>
      </w:r>
      <w:r>
        <w:rPr>
          <w:b w:val="0"/>
          <w:bCs/>
          <w:sz w:val="22"/>
          <w:szCs w:val="22"/>
        </w:rPr>
        <w:t xml:space="preserve"> cartão vermelho a equipe </w:t>
      </w:r>
      <w:r>
        <w:rPr>
          <w:rFonts w:hint="default"/>
          <w:b w:val="0"/>
          <w:bCs/>
          <w:sz w:val="22"/>
          <w:szCs w:val="22"/>
          <w:lang w:val="pt-BR"/>
        </w:rPr>
        <w:t>será</w:t>
      </w:r>
      <w:r>
        <w:rPr>
          <w:b w:val="0"/>
          <w:bCs/>
          <w:sz w:val="22"/>
          <w:szCs w:val="22"/>
        </w:rPr>
        <w:t xml:space="preserve"> penalizada com 2 min</w:t>
      </w:r>
      <w:r>
        <w:rPr>
          <w:rFonts w:hint="default"/>
          <w:b w:val="0"/>
          <w:bCs/>
          <w:sz w:val="22"/>
          <w:szCs w:val="22"/>
          <w:lang w:val="pt-BR"/>
        </w:rPr>
        <w:t>utos</w:t>
      </w:r>
      <w:r>
        <w:rPr>
          <w:b w:val="0"/>
          <w:bCs/>
          <w:sz w:val="22"/>
          <w:szCs w:val="22"/>
        </w:rPr>
        <w:t xml:space="preserve"> </w:t>
      </w:r>
      <w:r>
        <w:rPr>
          <w:rFonts w:hint="default"/>
          <w:b/>
          <w:bCs w:val="0"/>
          <w:sz w:val="22"/>
          <w:szCs w:val="22"/>
          <w:lang w:val="pt-BR"/>
        </w:rPr>
        <w:t>CORRIDOS</w:t>
      </w:r>
      <w:r>
        <w:rPr>
          <w:b w:val="0"/>
          <w:bCs/>
          <w:sz w:val="22"/>
          <w:szCs w:val="22"/>
        </w:rPr>
        <w:t xml:space="preserve"> com 1 jogador a menos e </w:t>
      </w:r>
      <w:r>
        <w:rPr>
          <w:rFonts w:hint="default"/>
          <w:b w:val="0"/>
          <w:bCs/>
          <w:sz w:val="22"/>
          <w:szCs w:val="22"/>
          <w:lang w:val="pt-BR"/>
        </w:rPr>
        <w:t xml:space="preserve">o </w:t>
      </w:r>
      <w:r>
        <w:rPr>
          <w:b w:val="0"/>
          <w:bCs/>
          <w:sz w:val="22"/>
          <w:szCs w:val="22"/>
        </w:rPr>
        <w:t>jogador fica suspenso da próxima partida da sua equipe.</w:t>
      </w:r>
    </w:p>
    <w:p w14:paraId="25E2053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E0F5861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11.7 - Se um jogador que está suspenso jogar um jogo de forma irregular, a equip</w:t>
      </w:r>
      <w:r>
        <w:rPr>
          <w:rFonts w:hint="default"/>
          <w:b w:val="0"/>
          <w:bCs/>
          <w:sz w:val="22"/>
          <w:szCs w:val="22"/>
          <w:lang w:val="pt-BR"/>
        </w:rPr>
        <w:t xml:space="preserve">e </w:t>
      </w:r>
      <w:r>
        <w:rPr>
          <w:b w:val="0"/>
          <w:bCs/>
          <w:sz w:val="22"/>
          <w:szCs w:val="22"/>
        </w:rPr>
        <w:t>desse jogador suspenso perde automaticamente o jogo por 0-3.</w:t>
      </w:r>
    </w:p>
    <w:p w14:paraId="3DBE5FE0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B70D7A9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b w:val="0"/>
          <w:bCs/>
          <w:sz w:val="22"/>
          <w:szCs w:val="22"/>
        </w:rPr>
        <w:t>11.8 - Cartões amarelos não são acumulados</w:t>
      </w:r>
      <w:r>
        <w:rPr>
          <w:rFonts w:hint="default"/>
          <w:b w:val="0"/>
          <w:bCs/>
          <w:sz w:val="22"/>
          <w:szCs w:val="22"/>
          <w:lang w:val="pt-BR"/>
        </w:rPr>
        <w:t xml:space="preserve"> para as partidas seguintes.</w:t>
      </w:r>
    </w:p>
    <w:p w14:paraId="05CE9C2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30E4C94">
      <w:pPr>
        <w:spacing w:after="60" w:line="240" w:lineRule="auto"/>
        <w:jc w:val="both"/>
        <w:rPr>
          <w:b/>
          <w:bCs w:val="0"/>
          <w:sz w:val="22"/>
          <w:szCs w:val="22"/>
        </w:rPr>
      </w:pPr>
      <w:r>
        <w:rPr>
          <w:b w:val="0"/>
          <w:bCs/>
          <w:sz w:val="22"/>
          <w:szCs w:val="22"/>
        </w:rPr>
        <w:t>12 -</w:t>
      </w:r>
      <w:r>
        <w:rPr>
          <w:b/>
          <w:bCs w:val="0"/>
          <w:sz w:val="22"/>
          <w:szCs w:val="22"/>
        </w:rPr>
        <w:t xml:space="preserve"> WO (FALTA DE COMPARECIMENTO)</w:t>
      </w:r>
    </w:p>
    <w:p w14:paraId="0198B37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14178DA5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12.1 - haverá tolerância de </w:t>
      </w:r>
      <w:r>
        <w:rPr>
          <w:rFonts w:hint="default"/>
          <w:b w:val="0"/>
          <w:bCs/>
          <w:sz w:val="22"/>
          <w:szCs w:val="22"/>
          <w:lang w:val="pt-BR"/>
        </w:rPr>
        <w:t>1</w:t>
      </w:r>
      <w:r>
        <w:rPr>
          <w:b w:val="0"/>
          <w:bCs/>
          <w:sz w:val="22"/>
          <w:szCs w:val="22"/>
        </w:rPr>
        <w:t>0 minutos de atraso das equipes (só no 1° jogo) ultrapassado este prazo será caracterizado W X O em favor da equipe adversária.</w:t>
      </w:r>
    </w:p>
    <w:p w14:paraId="2C06090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3FE3715">
      <w:pPr>
        <w:spacing w:after="60" w:line="240" w:lineRule="auto"/>
        <w:jc w:val="both"/>
        <w:rPr>
          <w:b/>
          <w:bCs w:val="0"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12.1.1 - </w:t>
      </w:r>
      <w:r>
        <w:rPr>
          <w:b/>
          <w:bCs w:val="0"/>
          <w:sz w:val="22"/>
          <w:szCs w:val="22"/>
        </w:rPr>
        <w:t xml:space="preserve">A equipe </w:t>
      </w:r>
      <w:r>
        <w:rPr>
          <w:rFonts w:hint="default"/>
          <w:b/>
          <w:bCs w:val="0"/>
          <w:sz w:val="22"/>
          <w:szCs w:val="22"/>
          <w:lang w:val="pt-BR"/>
        </w:rPr>
        <w:t xml:space="preserve">que </w:t>
      </w:r>
      <w:r>
        <w:rPr>
          <w:b/>
          <w:bCs w:val="0"/>
          <w:sz w:val="22"/>
          <w:szCs w:val="22"/>
        </w:rPr>
        <w:t>perde</w:t>
      </w:r>
      <w:r>
        <w:rPr>
          <w:rFonts w:hint="default"/>
          <w:b/>
          <w:bCs w:val="0"/>
          <w:sz w:val="22"/>
          <w:szCs w:val="22"/>
          <w:lang w:val="pt-BR"/>
        </w:rPr>
        <w:t xml:space="preserve">r por </w:t>
      </w:r>
      <w:r>
        <w:rPr>
          <w:b/>
          <w:bCs w:val="0"/>
          <w:sz w:val="22"/>
          <w:szCs w:val="22"/>
        </w:rPr>
        <w:t xml:space="preserve"> W x O,  será eliminada da competição</w:t>
      </w:r>
    </w:p>
    <w:p w14:paraId="7DF40660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CE0E270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12.2 - Se uma partida for paralisada devido a algum fator natural como: chuva, falta de luminosidade entre outros, a mesma deverá continuar com mesmo tempo que foi paralisada em outra data a ser determinada pela organização, podendo qualquer jogador da equipe que esteja inscrito participar do seu seguimento normalmente.</w:t>
      </w:r>
    </w:p>
    <w:p w14:paraId="7BEA434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1EAF464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12.</w:t>
      </w: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 xml:space="preserve"> - Em casos especiais, o júri do torneio pode decidir excluir uma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logo na primeira infração, se entender que essa infração foi deliberada para auto benefício e injusto para outra equip</w:t>
      </w:r>
      <w:r>
        <w:rPr>
          <w:rFonts w:hint="default"/>
          <w:b w:val="0"/>
          <w:bCs/>
          <w:sz w:val="22"/>
          <w:szCs w:val="22"/>
          <w:lang w:val="pt-BR"/>
        </w:rPr>
        <w:t>e</w:t>
      </w:r>
      <w:r>
        <w:rPr>
          <w:b w:val="0"/>
          <w:bCs/>
          <w:sz w:val="22"/>
          <w:szCs w:val="22"/>
        </w:rPr>
        <w:t xml:space="preserve"> no grupo.</w:t>
      </w:r>
    </w:p>
    <w:p w14:paraId="245FE09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5501102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13 - </w:t>
      </w:r>
      <w:r>
        <w:rPr>
          <w:b/>
          <w:bCs w:val="0"/>
          <w:sz w:val="22"/>
          <w:szCs w:val="22"/>
        </w:rPr>
        <w:t>NORMAS DE CONDUTA</w:t>
      </w:r>
    </w:p>
    <w:p w14:paraId="0A43C687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5549094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13.1 - Os líderes das equipas são responsáveis pelo comportamento dos seus jogadores em caso de danos causados nas instalações desportivas, vestiários, alojamentos, transporte ou outras instalações.</w:t>
      </w:r>
    </w:p>
    <w:p w14:paraId="6DF5BA63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6FC60C1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13.2 - Em caso de danos, o responsável deverá contactar imediatamente o staff da organização.</w:t>
      </w:r>
    </w:p>
    <w:p w14:paraId="1B187819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36AD85E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13.3 - Em caso de dúvida na interpretação do regulamento do torneio deverá contactar diretamente o staff da organização.</w:t>
      </w:r>
    </w:p>
    <w:p w14:paraId="74FB5D4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5CB730F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13.</w:t>
      </w:r>
      <w:r>
        <w:rPr>
          <w:rFonts w:hint="default"/>
          <w:b w:val="0"/>
          <w:bCs/>
          <w:sz w:val="22"/>
          <w:szCs w:val="22"/>
          <w:lang w:val="pt-BR"/>
        </w:rPr>
        <w:t xml:space="preserve">4 </w:t>
      </w:r>
      <w:r>
        <w:rPr>
          <w:b w:val="0"/>
          <w:bCs/>
          <w:sz w:val="22"/>
          <w:szCs w:val="22"/>
        </w:rPr>
        <w:t xml:space="preserve"> - Em caso de atraso num jogo ou de algum transporte, deverá informar a organização dessa situação.</w:t>
      </w:r>
    </w:p>
    <w:p w14:paraId="490A059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475C468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13.</w:t>
      </w:r>
      <w:r>
        <w:rPr>
          <w:rFonts w:hint="default"/>
          <w:b w:val="0"/>
          <w:bCs/>
          <w:sz w:val="22"/>
          <w:szCs w:val="22"/>
          <w:lang w:val="pt-BR"/>
        </w:rPr>
        <w:t xml:space="preserve">5 </w:t>
      </w:r>
      <w:r>
        <w:rPr>
          <w:b w:val="0"/>
          <w:bCs/>
          <w:sz w:val="22"/>
          <w:szCs w:val="22"/>
        </w:rPr>
        <w:t>- O desrespeito por estas regras será analisado pela organização do torneio e podem resultar na exclusão da competição.</w:t>
      </w:r>
    </w:p>
    <w:p w14:paraId="3F3BB391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002A342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1</w:t>
      </w:r>
      <w:r>
        <w:rPr>
          <w:rFonts w:hint="default"/>
          <w:b w:val="0"/>
          <w:bCs/>
          <w:sz w:val="22"/>
          <w:szCs w:val="22"/>
          <w:lang w:val="pt-BR"/>
        </w:rPr>
        <w:t>3</w:t>
      </w:r>
      <w:r>
        <w:rPr>
          <w:b w:val="0"/>
          <w:bCs/>
          <w:sz w:val="22"/>
          <w:szCs w:val="22"/>
        </w:rPr>
        <w:t>.6</w:t>
      </w:r>
      <w:r>
        <w:rPr>
          <w:rFonts w:hint="default"/>
          <w:b w:val="0"/>
          <w:bCs/>
          <w:sz w:val="22"/>
          <w:szCs w:val="22"/>
          <w:lang w:val="pt-BR"/>
        </w:rPr>
        <w:t xml:space="preserve"> </w:t>
      </w:r>
      <w:r>
        <w:rPr>
          <w:b w:val="0"/>
          <w:bCs/>
          <w:sz w:val="22"/>
          <w:szCs w:val="22"/>
        </w:rPr>
        <w:t>-</w:t>
      </w:r>
      <w:r>
        <w:rPr>
          <w:rFonts w:hint="default"/>
          <w:b w:val="0"/>
          <w:bCs/>
          <w:sz w:val="22"/>
          <w:szCs w:val="22"/>
          <w:lang w:val="pt-BR"/>
        </w:rPr>
        <w:t xml:space="preserve"> </w:t>
      </w:r>
      <w:r>
        <w:rPr>
          <w:b w:val="0"/>
          <w:bCs/>
          <w:sz w:val="22"/>
          <w:szCs w:val="22"/>
        </w:rPr>
        <w:t>A organização não assume qualquer responsabilidade em caso de roubo de equipamentos desportivos ou pertences pessoais dos participantes nos locais</w:t>
      </w:r>
      <w:r>
        <w:rPr>
          <w:rFonts w:hint="default"/>
          <w:b w:val="0"/>
          <w:bCs/>
          <w:sz w:val="22"/>
          <w:szCs w:val="22"/>
          <w:lang w:val="pt-BR"/>
        </w:rPr>
        <w:t xml:space="preserve"> </w:t>
      </w:r>
      <w:r>
        <w:rPr>
          <w:b w:val="0"/>
          <w:bCs/>
          <w:sz w:val="22"/>
          <w:szCs w:val="22"/>
        </w:rPr>
        <w:t>desportivos.</w:t>
      </w:r>
    </w:p>
    <w:p w14:paraId="287C566D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757DFDEB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13.7 - </w:t>
      </w:r>
      <w:r>
        <w:rPr>
          <w:b w:val="0"/>
          <w:bCs/>
          <w:sz w:val="22"/>
          <w:szCs w:val="22"/>
        </w:rPr>
        <w:t>Membros da comissão técnica deverão cumprir a suspensão pela expulsão.</w:t>
      </w:r>
    </w:p>
    <w:p w14:paraId="25A75490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7C5EE98D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13.7.1 - </w:t>
      </w:r>
      <w:r>
        <w:rPr>
          <w:b w:val="0"/>
          <w:bCs/>
          <w:sz w:val="22"/>
          <w:szCs w:val="22"/>
        </w:rPr>
        <w:t>Será obrigatório a equipe ter pelo menos 05 atletas para iniciar cada jogo e obrigatoriamente o goleiro</w:t>
      </w:r>
      <w:r>
        <w:rPr>
          <w:rFonts w:hint="default"/>
          <w:b w:val="0"/>
          <w:bCs/>
          <w:sz w:val="22"/>
          <w:szCs w:val="22"/>
          <w:lang w:val="pt-BR"/>
        </w:rPr>
        <w:t>.</w:t>
      </w:r>
      <w:r>
        <w:rPr>
          <w:b w:val="0"/>
          <w:bCs/>
          <w:sz w:val="22"/>
          <w:szCs w:val="22"/>
        </w:rPr>
        <w:t xml:space="preserve"> </w:t>
      </w:r>
    </w:p>
    <w:p w14:paraId="2808636F">
      <w:pPr>
        <w:numPr>
          <w:ilvl w:val="0"/>
          <w:numId w:val="0"/>
        </w:numPr>
        <w:spacing w:after="60" w:line="240" w:lineRule="auto"/>
        <w:ind w:leftChars="0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373589BE">
      <w:pPr>
        <w:numPr>
          <w:ilvl w:val="0"/>
          <w:numId w:val="0"/>
        </w:num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13.7.2 - </w:t>
      </w:r>
      <w:r>
        <w:rPr>
          <w:b w:val="0"/>
          <w:bCs/>
          <w:sz w:val="22"/>
          <w:szCs w:val="22"/>
        </w:rPr>
        <w:t xml:space="preserve">Será </w:t>
      </w:r>
      <w:r>
        <w:rPr>
          <w:rFonts w:hint="default"/>
          <w:b w:val="0"/>
          <w:bCs/>
          <w:sz w:val="22"/>
          <w:szCs w:val="22"/>
          <w:lang w:val="pt-BR"/>
        </w:rPr>
        <w:t>opcional o uso da faixa de</w:t>
      </w:r>
      <w:r>
        <w:rPr>
          <w:b w:val="0"/>
          <w:bCs/>
          <w:sz w:val="22"/>
          <w:szCs w:val="22"/>
        </w:rPr>
        <w:t xml:space="preserve"> capitão</w:t>
      </w:r>
      <w:r>
        <w:rPr>
          <w:rFonts w:hint="default"/>
          <w:b w:val="0"/>
          <w:bCs/>
          <w:sz w:val="22"/>
          <w:szCs w:val="22"/>
          <w:lang w:val="pt-BR"/>
        </w:rPr>
        <w:t>..</w:t>
      </w:r>
    </w:p>
    <w:p w14:paraId="11F5F8EE">
      <w:pPr>
        <w:numPr>
          <w:ilvl w:val="0"/>
          <w:numId w:val="0"/>
        </w:num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5A7130DD">
      <w:pPr>
        <w:numPr>
          <w:ilvl w:val="0"/>
          <w:numId w:val="0"/>
        </w:num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13.7.3 - </w:t>
      </w:r>
      <w:r>
        <w:rPr>
          <w:b w:val="0"/>
          <w:bCs/>
          <w:sz w:val="22"/>
          <w:szCs w:val="22"/>
        </w:rPr>
        <w:t xml:space="preserve"> Uma partida não terá sua continuação ou prosseguimento se uma ou a</w:t>
      </w:r>
      <w:r>
        <w:rPr>
          <w:rFonts w:hint="default"/>
          <w:b w:val="0"/>
          <w:bCs/>
          <w:sz w:val="22"/>
          <w:szCs w:val="22"/>
          <w:lang w:val="pt-BR"/>
        </w:rPr>
        <w:t>mbas equipes</w:t>
      </w:r>
      <w:r>
        <w:rPr>
          <w:b w:val="0"/>
          <w:bCs/>
          <w:sz w:val="22"/>
          <w:szCs w:val="22"/>
        </w:rPr>
        <w:t xml:space="preserve"> ficarem reduzidas a 03 atletas, seja qual for o motivo, inclusive durante as cobranças de penalidades. Seguindo a regra geral.</w:t>
      </w:r>
    </w:p>
    <w:p w14:paraId="77B8C47D">
      <w:pPr>
        <w:numPr>
          <w:ilvl w:val="0"/>
          <w:numId w:val="0"/>
        </w:numPr>
        <w:spacing w:after="60" w:line="240" w:lineRule="auto"/>
        <w:ind w:leftChars="0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6E0645D7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13.7.4 - </w:t>
      </w:r>
      <w:r>
        <w:rPr>
          <w:b w:val="0"/>
          <w:bCs/>
          <w:sz w:val="22"/>
          <w:szCs w:val="22"/>
        </w:rPr>
        <w:t>As térmicas estão todas liberadas.</w:t>
      </w:r>
    </w:p>
    <w:p w14:paraId="00B4786D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149FFDC7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13.7.5 - </w:t>
      </w:r>
      <w:r>
        <w:rPr>
          <w:b w:val="0"/>
          <w:bCs/>
          <w:sz w:val="22"/>
          <w:szCs w:val="22"/>
        </w:rPr>
        <w:t xml:space="preserve">Membros da comissão técnica poderão permanecer nos bancos de reservas usando camisa de manga, tênis ou chuteira e meia. (Até 03 pessoas). Uniforme da </w:t>
      </w:r>
      <w:r>
        <w:rPr>
          <w:rFonts w:hint="default"/>
          <w:b w:val="0"/>
          <w:bCs/>
          <w:sz w:val="22"/>
          <w:szCs w:val="22"/>
          <w:lang w:val="pt-BR"/>
        </w:rPr>
        <w:t>sua equipe</w:t>
      </w:r>
      <w:r>
        <w:rPr>
          <w:b w:val="0"/>
          <w:bCs/>
          <w:sz w:val="22"/>
          <w:szCs w:val="22"/>
        </w:rPr>
        <w:t>.</w:t>
      </w:r>
    </w:p>
    <w:p w14:paraId="5859E18D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033608FB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13.7.6 - </w:t>
      </w:r>
      <w:r>
        <w:rPr>
          <w:b w:val="0"/>
          <w:bCs/>
          <w:sz w:val="22"/>
          <w:szCs w:val="22"/>
        </w:rPr>
        <w:t>É de responsabilidade das comissões técnicas colocarem ou não atletas abaixo das idades nas categorias superiores da sua idade sabendo que há uma diferença física grande de um ano para o outro. Ex. um atleta da categoria sub 11 poderá integrar a sub 12, tendo seus professores como únicos responsáveis por sua escalação.</w:t>
      </w:r>
    </w:p>
    <w:p w14:paraId="6D8C1E83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336163D2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13.7.7 - </w:t>
      </w:r>
      <w:r>
        <w:rPr>
          <w:b w:val="0"/>
          <w:bCs/>
          <w:sz w:val="22"/>
          <w:szCs w:val="22"/>
        </w:rPr>
        <w:t>Os Técnicos de ambas as equipes devem obrigatoriamente assinar e conferir no final a súmula do jogo, o que atesta todos os dados descritos na mesma, tais como atletas e membros da comissão técnica relacionados, placar final, infrações e cartões disciplinares estão corretos. Não assinar a súmula é uma infração técnica e a equipe fica impedida de realizar qualquer tipo de recurso referente a esse jogo.</w:t>
      </w:r>
    </w:p>
    <w:p w14:paraId="46BD1BEA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5E1255D6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13.7.8 - </w:t>
      </w:r>
      <w:r>
        <w:rPr>
          <w:b w:val="0"/>
          <w:bCs/>
          <w:sz w:val="22"/>
          <w:szCs w:val="22"/>
        </w:rPr>
        <w:t>O atleta pode jogar de óculos apropriados para o esporte, porém a responsabilidade é do mesmo por qualquer acidente.</w:t>
      </w:r>
    </w:p>
    <w:p w14:paraId="378F826C">
      <w:pPr>
        <w:numPr>
          <w:ilvl w:val="0"/>
          <w:numId w:val="0"/>
        </w:numPr>
        <w:spacing w:after="60" w:line="240" w:lineRule="auto"/>
        <w:ind w:leftChars="0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53C53ECF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</w:p>
    <w:p w14:paraId="72DFBA6F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13.8 - </w:t>
      </w:r>
      <w:r>
        <w:rPr>
          <w:b w:val="0"/>
          <w:bCs/>
          <w:sz w:val="22"/>
          <w:szCs w:val="22"/>
        </w:rPr>
        <w:t>A imagem dos atletas, individual ou coletiva, assim como dos técnicos, árbitros, representantes e demais dirigentes inscritas na competição e obtidas nos locais de competição, poderão ser utilizadas pela Comissão Organizadora a título de divulgação, sem fins comerciais, nos seguintes meios: Em Sites, em revistas, jornais e programas de rádio e TV, ou em qualquer outro veículo de imprensa.</w:t>
      </w:r>
    </w:p>
    <w:p w14:paraId="6B373825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982F36D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09EECD29">
      <w:pPr>
        <w:spacing w:after="60" w:line="240" w:lineRule="auto"/>
        <w:jc w:val="both"/>
        <w:rPr>
          <w:b/>
          <w:bCs w:val="0"/>
          <w:sz w:val="22"/>
          <w:szCs w:val="22"/>
        </w:rPr>
      </w:pPr>
      <w:r>
        <w:rPr>
          <w:b w:val="0"/>
          <w:bCs/>
          <w:sz w:val="22"/>
          <w:szCs w:val="22"/>
        </w:rPr>
        <w:t>1</w:t>
      </w:r>
      <w:r>
        <w:rPr>
          <w:rFonts w:hint="default"/>
          <w:b w:val="0"/>
          <w:bCs/>
          <w:sz w:val="22"/>
          <w:szCs w:val="22"/>
          <w:lang w:val="pt-BR"/>
        </w:rPr>
        <w:t>4.</w:t>
      </w:r>
      <w:r>
        <w:rPr>
          <w:b w:val="0"/>
          <w:bCs/>
          <w:sz w:val="22"/>
          <w:szCs w:val="22"/>
        </w:rPr>
        <w:t xml:space="preserve"> – </w:t>
      </w:r>
      <w:r>
        <w:rPr>
          <w:rFonts w:hint="default"/>
          <w:b/>
          <w:bCs w:val="0"/>
          <w:sz w:val="22"/>
          <w:szCs w:val="22"/>
          <w:lang w:val="pt-BR"/>
        </w:rPr>
        <w:t>D</w:t>
      </w:r>
      <w:r>
        <w:rPr>
          <w:b/>
          <w:bCs w:val="0"/>
          <w:sz w:val="22"/>
          <w:szCs w:val="22"/>
        </w:rPr>
        <w:t>A PREM</w:t>
      </w:r>
      <w:r>
        <w:rPr>
          <w:rFonts w:hint="default"/>
          <w:b/>
          <w:bCs w:val="0"/>
          <w:sz w:val="22"/>
          <w:szCs w:val="22"/>
          <w:lang w:val="pt-BR"/>
        </w:rPr>
        <w:t>I</w:t>
      </w:r>
      <w:r>
        <w:rPr>
          <w:b/>
          <w:bCs w:val="0"/>
          <w:sz w:val="22"/>
          <w:szCs w:val="22"/>
        </w:rPr>
        <w:t>AÇÃO SERÁ:</w:t>
      </w:r>
    </w:p>
    <w:p w14:paraId="37734141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24C2018E">
      <w:pPr>
        <w:numPr>
          <w:ilvl w:val="0"/>
          <w:numId w:val="0"/>
        </w:numPr>
        <w:spacing w:after="60" w:line="240" w:lineRule="auto"/>
        <w:ind w:leftChars="0"/>
        <w:jc w:val="both"/>
        <w:rPr>
          <w:b w:val="0"/>
          <w:bCs/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14.1 - </w:t>
      </w:r>
      <w:r>
        <w:rPr>
          <w:b w:val="0"/>
          <w:bCs/>
          <w:sz w:val="22"/>
          <w:szCs w:val="22"/>
        </w:rPr>
        <w:t>Troféu e medalhas para as equipes Campeãs e Vice-campeãs em cada categoria.</w:t>
      </w:r>
    </w:p>
    <w:p w14:paraId="6E4060A6">
      <w:pPr>
        <w:numPr>
          <w:ilvl w:val="0"/>
          <w:numId w:val="0"/>
        </w:num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2FB56CB4">
      <w:pPr>
        <w:numPr>
          <w:ilvl w:val="0"/>
          <w:numId w:val="0"/>
        </w:num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14.2 - </w:t>
      </w:r>
      <w:r>
        <w:rPr>
          <w:b w:val="0"/>
          <w:bCs/>
          <w:sz w:val="22"/>
          <w:szCs w:val="22"/>
        </w:rPr>
        <w:t>Artilheiro</w:t>
      </w:r>
      <w:r>
        <w:rPr>
          <w:rFonts w:hint="default"/>
          <w:b w:val="0"/>
          <w:bCs/>
          <w:sz w:val="22"/>
          <w:szCs w:val="22"/>
          <w:lang w:val="pt-BR"/>
        </w:rPr>
        <w:t xml:space="preserve"> para cada categoria</w:t>
      </w:r>
      <w:r>
        <w:rPr>
          <w:b w:val="0"/>
          <w:bCs/>
          <w:sz w:val="22"/>
          <w:szCs w:val="22"/>
        </w:rPr>
        <w:t xml:space="preserve">: </w:t>
      </w:r>
      <w:r>
        <w:rPr>
          <w:rFonts w:hint="default"/>
          <w:b w:val="0"/>
          <w:bCs/>
          <w:sz w:val="22"/>
          <w:szCs w:val="22"/>
          <w:lang w:val="pt-BR"/>
        </w:rPr>
        <w:t>T</w:t>
      </w:r>
      <w:r>
        <w:rPr>
          <w:b w:val="0"/>
          <w:bCs/>
          <w:sz w:val="22"/>
          <w:szCs w:val="22"/>
        </w:rPr>
        <w:t>roféu</w:t>
      </w:r>
      <w:r>
        <w:rPr>
          <w:rFonts w:hint="default"/>
          <w:b w:val="0"/>
          <w:bCs/>
          <w:sz w:val="22"/>
          <w:szCs w:val="22"/>
          <w:lang w:val="pt-BR"/>
        </w:rPr>
        <w:t>.</w:t>
      </w:r>
    </w:p>
    <w:p w14:paraId="48288D86">
      <w:pPr>
        <w:numPr>
          <w:ilvl w:val="0"/>
          <w:numId w:val="0"/>
        </w:num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5A38912F">
      <w:pPr>
        <w:numPr>
          <w:ilvl w:val="0"/>
          <w:numId w:val="0"/>
        </w:numPr>
        <w:spacing w:after="60" w:line="240" w:lineRule="auto"/>
        <w:jc w:val="both"/>
        <w:rPr>
          <w:sz w:val="22"/>
          <w:szCs w:val="22"/>
        </w:rPr>
      </w:pPr>
      <w:r>
        <w:rPr>
          <w:rFonts w:hint="default"/>
          <w:b w:val="0"/>
          <w:bCs/>
          <w:sz w:val="22"/>
          <w:szCs w:val="22"/>
          <w:lang w:val="pt-BR"/>
        </w:rPr>
        <w:t xml:space="preserve">14.3 - Melhor </w:t>
      </w:r>
      <w:r>
        <w:rPr>
          <w:b w:val="0"/>
          <w:bCs/>
          <w:sz w:val="22"/>
          <w:szCs w:val="22"/>
        </w:rPr>
        <w:t>Goleiro</w:t>
      </w:r>
      <w:r>
        <w:rPr>
          <w:rFonts w:hint="default"/>
          <w:b w:val="0"/>
          <w:bCs/>
          <w:sz w:val="22"/>
          <w:szCs w:val="22"/>
          <w:lang w:val="pt-BR"/>
        </w:rPr>
        <w:t xml:space="preserve"> para cada categoria: </w:t>
      </w:r>
      <w:r>
        <w:rPr>
          <w:b w:val="0"/>
          <w:bCs/>
          <w:sz w:val="22"/>
          <w:szCs w:val="22"/>
        </w:rPr>
        <w:t>Trofé</w:t>
      </w:r>
      <w:r>
        <w:rPr>
          <w:sz w:val="22"/>
          <w:szCs w:val="22"/>
        </w:rPr>
        <w:t>u.</w:t>
      </w:r>
    </w:p>
    <w:p w14:paraId="2EA2CDFF">
      <w:pPr>
        <w:spacing w:after="60" w:line="240" w:lineRule="auto"/>
        <w:rPr>
          <w:sz w:val="22"/>
          <w:szCs w:val="22"/>
        </w:rPr>
      </w:pPr>
    </w:p>
    <w:p w14:paraId="4BAAA31E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33693827">
      <w:pPr>
        <w:spacing w:after="60" w:line="240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OS CASOS OMISSOS SERÃO JULGADOS PELA COMISSÃO E DE ACORDO COM O </w:t>
      </w:r>
      <w:r>
        <w:rPr>
          <w:rFonts w:hint="default"/>
          <w:b w:val="0"/>
          <w:bCs/>
          <w:sz w:val="22"/>
          <w:szCs w:val="22"/>
          <w:lang w:val="pt-BR"/>
        </w:rPr>
        <w:t>FAF7</w:t>
      </w:r>
      <w:r>
        <w:rPr>
          <w:b w:val="0"/>
          <w:bCs/>
          <w:sz w:val="22"/>
          <w:szCs w:val="22"/>
        </w:rPr>
        <w:t>.</w:t>
      </w:r>
    </w:p>
    <w:p w14:paraId="2D52A46A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7108DDB4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CD61E16">
      <w:pPr>
        <w:spacing w:after="60" w:line="240" w:lineRule="auto"/>
        <w:jc w:val="both"/>
        <w:rPr>
          <w:b w:val="0"/>
          <w:bCs/>
          <w:sz w:val="22"/>
          <w:szCs w:val="22"/>
        </w:rPr>
      </w:pPr>
    </w:p>
    <w:p w14:paraId="62447DE9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2CE3BA9E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  <w:r>
        <w:rPr>
          <w:rFonts w:hint="default"/>
          <w:b w:val="0"/>
          <w:bCs/>
          <w:sz w:val="22"/>
          <w:szCs w:val="22"/>
          <w:lang w:val="pt-BR"/>
        </w:rPr>
        <w:t>Rio Branco - Acre 28 de agosto de 2026</w:t>
      </w:r>
    </w:p>
    <w:p w14:paraId="2C293EBE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2491CD35">
      <w:pPr>
        <w:spacing w:after="60" w:line="240" w:lineRule="auto"/>
        <w:jc w:val="center"/>
        <w:rPr>
          <w:rFonts w:hint="default"/>
          <w:b w:val="0"/>
          <w:bCs/>
          <w:sz w:val="22"/>
          <w:szCs w:val="22"/>
          <w:lang w:val="pt-BR"/>
        </w:rPr>
      </w:pPr>
    </w:p>
    <w:p w14:paraId="50A894CC">
      <w:pPr>
        <w:spacing w:after="60" w:line="240" w:lineRule="auto"/>
        <w:jc w:val="center"/>
        <w:rPr>
          <w:rFonts w:hint="default"/>
          <w:b w:val="0"/>
          <w:bCs/>
          <w:sz w:val="22"/>
          <w:szCs w:val="22"/>
          <w:lang w:val="pt-BR"/>
        </w:rPr>
      </w:pPr>
      <w:bookmarkStart w:id="0" w:name="_GoBack"/>
      <w:bookmarkEnd w:id="0"/>
      <w:r>
        <w:rPr>
          <w:rFonts w:hint="default"/>
          <w:b w:val="0"/>
          <w:bCs/>
          <w:sz w:val="22"/>
          <w:szCs w:val="22"/>
          <w:lang w:val="pt-BR"/>
        </w:rPr>
        <w:t>Comissão Organizadora</w:t>
      </w:r>
    </w:p>
    <w:p w14:paraId="079F3B65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p w14:paraId="6EAF554C">
      <w:pPr>
        <w:spacing w:after="60" w:line="240" w:lineRule="auto"/>
        <w:jc w:val="both"/>
        <w:rPr>
          <w:rFonts w:hint="default"/>
          <w:b w:val="0"/>
          <w:bCs/>
          <w:sz w:val="22"/>
          <w:szCs w:val="22"/>
          <w:lang w:val="pt-BR"/>
        </w:rPr>
      </w:pP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B86B6">
    <w:pPr>
      <w:pStyle w:val="25"/>
      <w:jc w:val="center"/>
      <w:rPr>
        <w:rFonts w:hint="default"/>
        <w:lang w:val="pt-BR"/>
      </w:rPr>
    </w:pPr>
    <w:r>
      <w:rPr>
        <w:rFonts w:hint="default"/>
        <w:lang w:val="pt-BR"/>
      </w:rPr>
      <w:drawing>
        <wp:inline distT="0" distB="0" distL="114300" distR="114300">
          <wp:extent cx="1139825" cy="1155065"/>
          <wp:effectExtent l="0" t="0" r="3175" b="6985"/>
          <wp:docPr id="1" name="Imagem 1" descr="WhatsApp Image 2026-08-12 at 08.24.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WhatsApp Image 2026-08-12 at 08.24.3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9825" cy="1155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D6688"/>
    <w:multiLevelType w:val="singleLevel"/>
    <w:tmpl w:val="84BD6688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14B5"/>
    <w:rsid w:val="000B5831"/>
    <w:rsid w:val="0015074B"/>
    <w:rsid w:val="00196AB2"/>
    <w:rsid w:val="001F38AD"/>
    <w:rsid w:val="00244457"/>
    <w:rsid w:val="00254F0B"/>
    <w:rsid w:val="00282094"/>
    <w:rsid w:val="0029639D"/>
    <w:rsid w:val="002C4C7F"/>
    <w:rsid w:val="00326F90"/>
    <w:rsid w:val="00335A59"/>
    <w:rsid w:val="003A12FA"/>
    <w:rsid w:val="005B0B4B"/>
    <w:rsid w:val="009A21CF"/>
    <w:rsid w:val="00AA1D8D"/>
    <w:rsid w:val="00B47730"/>
    <w:rsid w:val="00BA4B35"/>
    <w:rsid w:val="00BC4F64"/>
    <w:rsid w:val="00CB0664"/>
    <w:rsid w:val="00CF5737"/>
    <w:rsid w:val="00D04841"/>
    <w:rsid w:val="00D750F1"/>
    <w:rsid w:val="00E86708"/>
    <w:rsid w:val="00EE781B"/>
    <w:rsid w:val="00F025A3"/>
    <w:rsid w:val="00F22BD9"/>
    <w:rsid w:val="00F7795C"/>
    <w:rsid w:val="00FB7E83"/>
    <w:rsid w:val="00FC693F"/>
    <w:rsid w:val="00FD33BF"/>
    <w:rsid w:val="5B8A59D6"/>
    <w:rsid w:val="5F065CCF"/>
    <w:rsid w:val="7D9F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b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2276</Words>
  <Characters>11179</Characters>
  <Lines>106</Lines>
  <Paragraphs>30</Paragraphs>
  <TotalTime>205</TotalTime>
  <ScaleCrop>false</ScaleCrop>
  <LinksUpToDate>false</LinksUpToDate>
  <CharactersWithSpaces>13338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Jamisvan Cruz</cp:lastModifiedBy>
  <dcterms:modified xsi:type="dcterms:W3CDTF">2026-08-28T20:35:06Z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eyJoZGlkIjoiYmVlN2Y4N2ViZDA0NmMzN2FlMzBkNDA0ZmFiODA2ZmMiLCJ1c2VySWQiOiIxMjU0NjQ1Mjc2NzMzIn0=</vt:lpwstr>
  </property>
  <property fmtid="{D5CDD505-2E9C-101B-9397-08002B2CF9AE}" pid="3" name="KSOProductBuildVer">
    <vt:lpwstr>1046-12.1.0.25862</vt:lpwstr>
  </property>
  <property fmtid="{D5CDD505-2E9C-101B-9397-08002B2CF9AE}" pid="4" name="ICV">
    <vt:lpwstr>AC096784EAEE45B4B4D5E3A1B45E2F8D_12</vt:lpwstr>
  </property>
</Properties>
</file>